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5CD" w:rsidRDefault="009F25CD" w:rsidP="009F25CD">
      <w:pPr>
        <w:jc w:val="center"/>
        <w:rPr>
          <w:b/>
          <w:u w:val="single"/>
        </w:rPr>
      </w:pPr>
    </w:p>
    <w:p w:rsidR="009F25CD" w:rsidRPr="009F25CD" w:rsidRDefault="009F25CD" w:rsidP="009F25CD">
      <w:pPr>
        <w:jc w:val="center"/>
        <w:rPr>
          <w:b/>
          <w:u w:val="single"/>
        </w:rPr>
      </w:pPr>
      <w:r w:rsidRPr="009F25CD">
        <w:rPr>
          <w:b/>
          <w:u w:val="single"/>
        </w:rPr>
        <w:t>MEETING NOTICE</w:t>
      </w:r>
    </w:p>
    <w:p w:rsidR="009F25CD" w:rsidRDefault="009F25CD" w:rsidP="009F25CD">
      <w:pPr>
        <w:jc w:val="both"/>
      </w:pPr>
    </w:p>
    <w:p w:rsidR="009F25CD" w:rsidRDefault="009F25CD" w:rsidP="00F37FCD">
      <w:pPr>
        <w:ind w:left="540" w:right="1170"/>
        <w:jc w:val="both"/>
      </w:pPr>
      <w:r>
        <w:t xml:space="preserve">The </w:t>
      </w:r>
      <w:r w:rsidR="00F37FCD">
        <w:t xml:space="preserve">Investment Subcommittee of the </w:t>
      </w:r>
      <w:r>
        <w:t xml:space="preserve">Cash Management Policy Board will hold a meeting on Tuesday, </w:t>
      </w:r>
      <w:r w:rsidR="00F37FCD">
        <w:t>August 21, 2</w:t>
      </w:r>
      <w:r>
        <w:t xml:space="preserve">012 at </w:t>
      </w:r>
      <w:r w:rsidR="00F37FCD">
        <w:t>10:30</w:t>
      </w:r>
      <w:r>
        <w:t xml:space="preserve"> a.m. at </w:t>
      </w:r>
      <w:r w:rsidR="00F37FCD">
        <w:t>the offices of Marvin &amp; Palmer Associates, 1201 N. Market Street, Suite 2300, Wilmington, Delaware.  Pursuant to Section 2716(c</w:t>
      </w:r>
      <w:proofErr w:type="gramStart"/>
      <w:r w:rsidR="00F37FCD">
        <w:t>)(</w:t>
      </w:r>
      <w:proofErr w:type="gramEnd"/>
      <w:r w:rsidR="00F37FCD">
        <w:t xml:space="preserve">5) of Title 29 of the Delaware Code, discussions by the subcommittee relating to investment strategy or negotiations concerning the investment of money belonging to the State of Delaware are not subject to the open meetings requirement of the Delaware Freedom of Information Act (29 Del. C. </w:t>
      </w:r>
      <w:proofErr w:type="spellStart"/>
      <w:r w:rsidR="00F37FCD">
        <w:t>ch</w:t>
      </w:r>
      <w:proofErr w:type="spellEnd"/>
      <w:r w:rsidR="00F37FCD">
        <w:t>. 100) and may be held in executive session.</w:t>
      </w:r>
    </w:p>
    <w:p w:rsidR="00D00662" w:rsidRDefault="00D00662" w:rsidP="00F37FCD">
      <w:pPr>
        <w:ind w:left="540" w:right="1170"/>
        <w:jc w:val="both"/>
      </w:pPr>
    </w:p>
    <w:p w:rsidR="00D00662" w:rsidRDefault="00D00662" w:rsidP="00F37FCD">
      <w:pPr>
        <w:ind w:left="540" w:right="1170"/>
        <w:jc w:val="both"/>
      </w:pPr>
    </w:p>
    <w:sectPr w:rsidR="00D00662" w:rsidSect="009F25CD">
      <w:headerReference w:type="first" r:id="rId8"/>
      <w:footerReference w:type="first" r:id="rId9"/>
      <w:pgSz w:w="12240" w:h="15840" w:code="1"/>
      <w:pgMar w:top="1440" w:right="0" w:bottom="1440" w:left="450" w:header="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27A" w:rsidRDefault="00D3227A" w:rsidP="008521BA">
      <w:r>
        <w:separator/>
      </w:r>
    </w:p>
  </w:endnote>
  <w:endnote w:type="continuationSeparator" w:id="0">
    <w:p w:rsidR="00D3227A" w:rsidRDefault="00D3227A" w:rsidP="008521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Akzidenz Grotesk CE Light">
    <w:charset w:val="00"/>
    <w:family w:val="swiss"/>
    <w:pitch w:val="variable"/>
    <w:sig w:usb0="800002AF" w:usb1="5000204A" w:usb2="00000000" w:usb3="00000000" w:csb0="0000009F" w:csb1="00000000"/>
  </w:font>
  <w:font w:name="Credit Suisse Type Light">
    <w:altName w:val="Corbel"/>
    <w:charset w:val="00"/>
    <w:family w:val="swiss"/>
    <w:pitch w:val="variable"/>
    <w:sig w:usb0="00000001"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CE" w:rsidRDefault="00E863CE" w:rsidP="00666269">
    <w:pPr>
      <w:pStyle w:val="Footer"/>
      <w:ind w:left="-1800" w:right="-1080"/>
      <w:jc w:val="center"/>
    </w:pPr>
    <w:r>
      <w:rPr>
        <w:noProof/>
      </w:rPr>
      <w:drawing>
        <wp:inline distT="0" distB="0" distL="0" distR="0">
          <wp:extent cx="3879850" cy="573477"/>
          <wp:effectExtent l="19050" t="0" r="6350" b="0"/>
          <wp:docPr id="3" name="Picture 3" descr="W:\LetterheadCOPIES\Letterhead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LetterheadCOPIES\LetterheadBottom.jpg"/>
                  <pic:cNvPicPr>
                    <a:picLocks noChangeAspect="1" noChangeArrowheads="1"/>
                  </pic:cNvPicPr>
                </pic:nvPicPr>
                <pic:blipFill>
                  <a:blip r:embed="rId1"/>
                  <a:srcRect/>
                  <a:stretch>
                    <a:fillRect/>
                  </a:stretch>
                </pic:blipFill>
                <pic:spPr bwMode="auto">
                  <a:xfrm>
                    <a:off x="0" y="0"/>
                    <a:ext cx="3879850" cy="57347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27A" w:rsidRDefault="00D3227A" w:rsidP="008521BA">
      <w:r>
        <w:separator/>
      </w:r>
    </w:p>
  </w:footnote>
  <w:footnote w:type="continuationSeparator" w:id="0">
    <w:p w:rsidR="00D3227A" w:rsidRDefault="00D3227A" w:rsidP="008521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63CE" w:rsidRDefault="00E863CE" w:rsidP="00DE3E06">
    <w:pPr>
      <w:pStyle w:val="Header"/>
      <w:tabs>
        <w:tab w:val="clear" w:pos="8640"/>
      </w:tabs>
      <w:spacing w:after="0"/>
      <w:jc w:val="center"/>
    </w:pPr>
  </w:p>
  <w:p w:rsidR="00E863CE" w:rsidRDefault="00E863CE" w:rsidP="00DE3E06">
    <w:pPr>
      <w:pStyle w:val="Header"/>
      <w:tabs>
        <w:tab w:val="clear" w:pos="8640"/>
      </w:tabs>
      <w:spacing w:after="0"/>
      <w:jc w:val="center"/>
    </w:pPr>
    <w:r>
      <w:rPr>
        <w:noProof/>
      </w:rPr>
      <w:drawing>
        <wp:inline distT="0" distB="0" distL="0" distR="0">
          <wp:extent cx="7315200" cy="1397508"/>
          <wp:effectExtent l="19050" t="0" r="0" b="0"/>
          <wp:docPr id="5" name="Picture 4" descr="DE_State_Treasury_Letterhe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State_Treasury_Letterhead.tif"/>
                  <pic:cNvPicPr/>
                </pic:nvPicPr>
                <pic:blipFill>
                  <a:blip r:embed="rId1"/>
                  <a:stretch>
                    <a:fillRect/>
                  </a:stretch>
                </pic:blipFill>
                <pic:spPr>
                  <a:xfrm>
                    <a:off x="0" y="0"/>
                    <a:ext cx="7315200" cy="1397508"/>
                  </a:xfrm>
                  <a:prstGeom prst="rect">
                    <a:avLst/>
                  </a:prstGeom>
                </pic:spPr>
              </pic:pic>
            </a:graphicData>
          </a:graphic>
        </wp:inline>
      </w:drawing>
    </w:r>
  </w:p>
  <w:p w:rsidR="00E863CE" w:rsidRDefault="00E863CE" w:rsidP="00DE3E06">
    <w:pPr>
      <w:pStyle w:val="Header"/>
      <w:tabs>
        <w:tab w:val="clear" w:pos="8640"/>
      </w:tabs>
      <w:spacing w:after="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36E646"/>
    <w:lvl w:ilvl="0">
      <w:start w:val="1"/>
      <w:numFmt w:val="decimal"/>
      <w:lvlText w:val="%1."/>
      <w:lvlJc w:val="left"/>
      <w:pPr>
        <w:tabs>
          <w:tab w:val="num" w:pos="1800"/>
        </w:tabs>
        <w:ind w:left="1800" w:hanging="360"/>
      </w:pPr>
    </w:lvl>
  </w:abstractNum>
  <w:abstractNum w:abstractNumId="1">
    <w:nsid w:val="FFFFFF7D"/>
    <w:multiLevelType w:val="singleLevel"/>
    <w:tmpl w:val="682858B6"/>
    <w:lvl w:ilvl="0">
      <w:start w:val="1"/>
      <w:numFmt w:val="decimal"/>
      <w:lvlText w:val="%1."/>
      <w:lvlJc w:val="left"/>
      <w:pPr>
        <w:tabs>
          <w:tab w:val="num" w:pos="1440"/>
        </w:tabs>
        <w:ind w:left="1440" w:hanging="360"/>
      </w:pPr>
    </w:lvl>
  </w:abstractNum>
  <w:abstractNum w:abstractNumId="2">
    <w:nsid w:val="FFFFFF7E"/>
    <w:multiLevelType w:val="singleLevel"/>
    <w:tmpl w:val="E0525614"/>
    <w:lvl w:ilvl="0">
      <w:start w:val="1"/>
      <w:numFmt w:val="decimal"/>
      <w:lvlText w:val="%1."/>
      <w:lvlJc w:val="left"/>
      <w:pPr>
        <w:tabs>
          <w:tab w:val="num" w:pos="1080"/>
        </w:tabs>
        <w:ind w:left="1080" w:hanging="360"/>
      </w:pPr>
    </w:lvl>
  </w:abstractNum>
  <w:abstractNum w:abstractNumId="3">
    <w:nsid w:val="FFFFFF7F"/>
    <w:multiLevelType w:val="singleLevel"/>
    <w:tmpl w:val="0FF447DA"/>
    <w:lvl w:ilvl="0">
      <w:start w:val="1"/>
      <w:numFmt w:val="decimal"/>
      <w:lvlText w:val="%1."/>
      <w:lvlJc w:val="left"/>
      <w:pPr>
        <w:tabs>
          <w:tab w:val="num" w:pos="720"/>
        </w:tabs>
        <w:ind w:left="720" w:hanging="360"/>
      </w:pPr>
    </w:lvl>
  </w:abstractNum>
  <w:abstractNum w:abstractNumId="4">
    <w:nsid w:val="FFFFFF80"/>
    <w:multiLevelType w:val="singleLevel"/>
    <w:tmpl w:val="2E96A9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E814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F5ACA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51022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00489D4"/>
    <w:lvl w:ilvl="0">
      <w:start w:val="1"/>
      <w:numFmt w:val="decimal"/>
      <w:lvlText w:val="%1."/>
      <w:lvlJc w:val="left"/>
      <w:pPr>
        <w:tabs>
          <w:tab w:val="num" w:pos="360"/>
        </w:tabs>
        <w:ind w:left="360" w:hanging="360"/>
      </w:pPr>
    </w:lvl>
  </w:abstractNum>
  <w:abstractNum w:abstractNumId="9">
    <w:nsid w:val="FFFFFF89"/>
    <w:multiLevelType w:val="singleLevel"/>
    <w:tmpl w:val="1D767AD0"/>
    <w:lvl w:ilvl="0">
      <w:start w:val="1"/>
      <w:numFmt w:val="bullet"/>
      <w:lvlText w:val=""/>
      <w:lvlJc w:val="left"/>
      <w:pPr>
        <w:tabs>
          <w:tab w:val="num" w:pos="360"/>
        </w:tabs>
        <w:ind w:left="360" w:hanging="360"/>
      </w:pPr>
      <w:rPr>
        <w:rFonts w:ascii="Symbol" w:hAnsi="Symbol" w:hint="default"/>
      </w:rPr>
    </w:lvl>
  </w:abstractNum>
  <w:abstractNum w:abstractNumId="10">
    <w:nsid w:val="2DCD4C1D"/>
    <w:multiLevelType w:val="hybridMultilevel"/>
    <w:tmpl w:val="4F3C494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stylePaneFormatFilter w:val="3F01"/>
  <w:documentProtection w:edit="forms" w:enforcement="0"/>
  <w:defaultTabStop w:val="720"/>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rsids>
    <w:rsidRoot w:val="00255061"/>
    <w:rsid w:val="0000291E"/>
    <w:rsid w:val="00012604"/>
    <w:rsid w:val="00016CBE"/>
    <w:rsid w:val="00021E56"/>
    <w:rsid w:val="00021F5B"/>
    <w:rsid w:val="00032A50"/>
    <w:rsid w:val="00032CA9"/>
    <w:rsid w:val="00035DEB"/>
    <w:rsid w:val="00044525"/>
    <w:rsid w:val="0005301A"/>
    <w:rsid w:val="00053F40"/>
    <w:rsid w:val="0006596A"/>
    <w:rsid w:val="00070A2D"/>
    <w:rsid w:val="000867C9"/>
    <w:rsid w:val="000B7DA8"/>
    <w:rsid w:val="000F2F1D"/>
    <w:rsid w:val="001217C2"/>
    <w:rsid w:val="0013733D"/>
    <w:rsid w:val="001637F0"/>
    <w:rsid w:val="00165240"/>
    <w:rsid w:val="00175F92"/>
    <w:rsid w:val="00193B62"/>
    <w:rsid w:val="00195EB2"/>
    <w:rsid w:val="001B0EB0"/>
    <w:rsid w:val="001C39C4"/>
    <w:rsid w:val="001C3B37"/>
    <w:rsid w:val="001C74B2"/>
    <w:rsid w:val="001D0614"/>
    <w:rsid w:val="001D185A"/>
    <w:rsid w:val="001D5BC0"/>
    <w:rsid w:val="001F34DF"/>
    <w:rsid w:val="00202C44"/>
    <w:rsid w:val="00204EBD"/>
    <w:rsid w:val="0021430B"/>
    <w:rsid w:val="00234A5F"/>
    <w:rsid w:val="00254E78"/>
    <w:rsid w:val="00255061"/>
    <w:rsid w:val="00255735"/>
    <w:rsid w:val="00272AE7"/>
    <w:rsid w:val="00290A37"/>
    <w:rsid w:val="002D051B"/>
    <w:rsid w:val="002F341B"/>
    <w:rsid w:val="0030393B"/>
    <w:rsid w:val="003125F5"/>
    <w:rsid w:val="00312C57"/>
    <w:rsid w:val="003321D8"/>
    <w:rsid w:val="00333A3F"/>
    <w:rsid w:val="00347BE3"/>
    <w:rsid w:val="00347DA2"/>
    <w:rsid w:val="00354373"/>
    <w:rsid w:val="00367291"/>
    <w:rsid w:val="003A65CF"/>
    <w:rsid w:val="003B6333"/>
    <w:rsid w:val="003C1E75"/>
    <w:rsid w:val="004029BF"/>
    <w:rsid w:val="00414283"/>
    <w:rsid w:val="00427C82"/>
    <w:rsid w:val="00452DEA"/>
    <w:rsid w:val="00456CEA"/>
    <w:rsid w:val="004574DD"/>
    <w:rsid w:val="00475A25"/>
    <w:rsid w:val="004805E1"/>
    <w:rsid w:val="004861D1"/>
    <w:rsid w:val="004A0A5D"/>
    <w:rsid w:val="004B5435"/>
    <w:rsid w:val="004B5B67"/>
    <w:rsid w:val="00517A98"/>
    <w:rsid w:val="00526E86"/>
    <w:rsid w:val="00530AAD"/>
    <w:rsid w:val="005656B6"/>
    <w:rsid w:val="00575B10"/>
    <w:rsid w:val="005937F2"/>
    <w:rsid w:val="005B2344"/>
    <w:rsid w:val="005C3879"/>
    <w:rsid w:val="005D09AC"/>
    <w:rsid w:val="005D482C"/>
    <w:rsid w:val="005E40D5"/>
    <w:rsid w:val="005F4F00"/>
    <w:rsid w:val="00605B04"/>
    <w:rsid w:val="0061751D"/>
    <w:rsid w:val="006308D8"/>
    <w:rsid w:val="00640B79"/>
    <w:rsid w:val="00643A94"/>
    <w:rsid w:val="00650B2F"/>
    <w:rsid w:val="00666269"/>
    <w:rsid w:val="00676A1F"/>
    <w:rsid w:val="0068356D"/>
    <w:rsid w:val="006C6E93"/>
    <w:rsid w:val="006D0F67"/>
    <w:rsid w:val="006E2BF5"/>
    <w:rsid w:val="006F02C2"/>
    <w:rsid w:val="006F1596"/>
    <w:rsid w:val="00707E42"/>
    <w:rsid w:val="007334AD"/>
    <w:rsid w:val="007347D7"/>
    <w:rsid w:val="007350B9"/>
    <w:rsid w:val="00744147"/>
    <w:rsid w:val="00753E92"/>
    <w:rsid w:val="00766435"/>
    <w:rsid w:val="00767097"/>
    <w:rsid w:val="007834BF"/>
    <w:rsid w:val="00790960"/>
    <w:rsid w:val="007C2960"/>
    <w:rsid w:val="007C632C"/>
    <w:rsid w:val="007D03C5"/>
    <w:rsid w:val="007E7BC3"/>
    <w:rsid w:val="007F303E"/>
    <w:rsid w:val="00847020"/>
    <w:rsid w:val="008521BA"/>
    <w:rsid w:val="00852CDA"/>
    <w:rsid w:val="00871CA3"/>
    <w:rsid w:val="00876FF3"/>
    <w:rsid w:val="00883486"/>
    <w:rsid w:val="008C0A78"/>
    <w:rsid w:val="008C6A51"/>
    <w:rsid w:val="008D683E"/>
    <w:rsid w:val="008D70A0"/>
    <w:rsid w:val="008D798F"/>
    <w:rsid w:val="008F3DE9"/>
    <w:rsid w:val="008F79F8"/>
    <w:rsid w:val="009321DF"/>
    <w:rsid w:val="00945CC5"/>
    <w:rsid w:val="00950EB8"/>
    <w:rsid w:val="00956F81"/>
    <w:rsid w:val="00981E11"/>
    <w:rsid w:val="00991A7C"/>
    <w:rsid w:val="009A462A"/>
    <w:rsid w:val="009C5AF4"/>
    <w:rsid w:val="009E3B1C"/>
    <w:rsid w:val="009F15F5"/>
    <w:rsid w:val="009F25CD"/>
    <w:rsid w:val="009F2F6E"/>
    <w:rsid w:val="009F34DD"/>
    <w:rsid w:val="009F3F92"/>
    <w:rsid w:val="009F7E48"/>
    <w:rsid w:val="00A05741"/>
    <w:rsid w:val="00A40254"/>
    <w:rsid w:val="00A46190"/>
    <w:rsid w:val="00A56A66"/>
    <w:rsid w:val="00A649B3"/>
    <w:rsid w:val="00AA4FF9"/>
    <w:rsid w:val="00AB2DB5"/>
    <w:rsid w:val="00AB379B"/>
    <w:rsid w:val="00AD3659"/>
    <w:rsid w:val="00AD5F42"/>
    <w:rsid w:val="00AE27A5"/>
    <w:rsid w:val="00AF48FA"/>
    <w:rsid w:val="00B26817"/>
    <w:rsid w:val="00B35296"/>
    <w:rsid w:val="00B40379"/>
    <w:rsid w:val="00B41C4A"/>
    <w:rsid w:val="00B76823"/>
    <w:rsid w:val="00B8401F"/>
    <w:rsid w:val="00BC0F8A"/>
    <w:rsid w:val="00BD0BBB"/>
    <w:rsid w:val="00BE1CAE"/>
    <w:rsid w:val="00BF580C"/>
    <w:rsid w:val="00C02DC6"/>
    <w:rsid w:val="00C32708"/>
    <w:rsid w:val="00C33967"/>
    <w:rsid w:val="00C74B95"/>
    <w:rsid w:val="00C833FF"/>
    <w:rsid w:val="00C90CB9"/>
    <w:rsid w:val="00C93831"/>
    <w:rsid w:val="00C95A0B"/>
    <w:rsid w:val="00C961C7"/>
    <w:rsid w:val="00CC0B5D"/>
    <w:rsid w:val="00CC2ADC"/>
    <w:rsid w:val="00CC7BC6"/>
    <w:rsid w:val="00CE2C65"/>
    <w:rsid w:val="00CE5A9A"/>
    <w:rsid w:val="00CF13D7"/>
    <w:rsid w:val="00D00662"/>
    <w:rsid w:val="00D12684"/>
    <w:rsid w:val="00D25F33"/>
    <w:rsid w:val="00D27A70"/>
    <w:rsid w:val="00D3227A"/>
    <w:rsid w:val="00D60860"/>
    <w:rsid w:val="00D64F15"/>
    <w:rsid w:val="00D774C6"/>
    <w:rsid w:val="00D96F1C"/>
    <w:rsid w:val="00D97A01"/>
    <w:rsid w:val="00DA22BC"/>
    <w:rsid w:val="00DA7C5A"/>
    <w:rsid w:val="00DC2BE2"/>
    <w:rsid w:val="00DD1F59"/>
    <w:rsid w:val="00DE21FA"/>
    <w:rsid w:val="00DE3E06"/>
    <w:rsid w:val="00DF3DA0"/>
    <w:rsid w:val="00DF5DCF"/>
    <w:rsid w:val="00DF6193"/>
    <w:rsid w:val="00E10101"/>
    <w:rsid w:val="00E1066E"/>
    <w:rsid w:val="00E12BF7"/>
    <w:rsid w:val="00E13B33"/>
    <w:rsid w:val="00E32D01"/>
    <w:rsid w:val="00E863CE"/>
    <w:rsid w:val="00E95DE3"/>
    <w:rsid w:val="00EA5EAF"/>
    <w:rsid w:val="00EB59F2"/>
    <w:rsid w:val="00ED072C"/>
    <w:rsid w:val="00ED3BB6"/>
    <w:rsid w:val="00EF2F90"/>
    <w:rsid w:val="00F03A57"/>
    <w:rsid w:val="00F07C74"/>
    <w:rsid w:val="00F13FC5"/>
    <w:rsid w:val="00F37FCD"/>
    <w:rsid w:val="00F67527"/>
    <w:rsid w:val="00F678B8"/>
    <w:rsid w:val="00F70D9F"/>
    <w:rsid w:val="00F821C9"/>
    <w:rsid w:val="00F944D2"/>
    <w:rsid w:val="00FA2010"/>
    <w:rsid w:val="00FA3337"/>
    <w:rsid w:val="00FD0588"/>
    <w:rsid w:val="00FD5F91"/>
    <w:rsid w:val="00FD7DDB"/>
    <w:rsid w:val="00FF39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A37"/>
    <w:rPr>
      <w:rFonts w:ascii="Calibri" w:eastAsia="Calibri" w:hAnsi="Calibri"/>
      <w:sz w:val="22"/>
      <w:szCs w:val="22"/>
    </w:rPr>
  </w:style>
  <w:style w:type="paragraph" w:styleId="Heading1">
    <w:name w:val="heading 1"/>
    <w:basedOn w:val="Normal"/>
    <w:next w:val="Normal"/>
    <w:qFormat/>
    <w:rsid w:val="00D12684"/>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rPr>
      <w:rFonts w:ascii="Times New Roman" w:eastAsia="Times New Roman" w:hAnsi="Times New Roman"/>
      <w:sz w:val="24"/>
      <w:szCs w:val="24"/>
    </w:rPr>
  </w:style>
  <w:style w:type="paragraph" w:styleId="Date">
    <w:name w:val="Date"/>
    <w:basedOn w:val="Normal"/>
    <w:next w:val="Normal"/>
    <w:rsid w:val="00981E11"/>
    <w:pPr>
      <w:spacing w:after="480"/>
    </w:pPr>
    <w:rPr>
      <w:rFonts w:ascii="Times New Roman" w:eastAsia="Times New Roman" w:hAnsi="Times New Roman"/>
      <w:sz w:val="24"/>
      <w:szCs w:val="24"/>
    </w:rPr>
  </w:style>
  <w:style w:type="paragraph" w:customStyle="1" w:styleId="RecipientAddress">
    <w:name w:val="Recipient Address"/>
    <w:basedOn w:val="Normal"/>
    <w:rsid w:val="00852CDA"/>
    <w:rPr>
      <w:rFonts w:ascii="Times New Roman" w:eastAsia="Times New Roman" w:hAnsi="Times New Roman"/>
      <w:sz w:val="24"/>
      <w:szCs w:val="24"/>
    </w:rPr>
  </w:style>
  <w:style w:type="paragraph" w:styleId="Salutation">
    <w:name w:val="Salutation"/>
    <w:basedOn w:val="Normal"/>
    <w:next w:val="Normal"/>
    <w:rsid w:val="00852CDA"/>
    <w:pPr>
      <w:spacing w:before="480" w:after="240"/>
    </w:pPr>
    <w:rPr>
      <w:rFonts w:ascii="Times New Roman" w:eastAsia="Times New Roman" w:hAnsi="Times New Roman"/>
      <w:sz w:val="24"/>
      <w:szCs w:val="24"/>
    </w:rPr>
  </w:style>
  <w:style w:type="paragraph" w:styleId="Closing">
    <w:name w:val="Closing"/>
    <w:basedOn w:val="Normal"/>
    <w:rsid w:val="00981E11"/>
    <w:pPr>
      <w:spacing w:after="960"/>
    </w:pPr>
    <w:rPr>
      <w:rFonts w:ascii="Times New Roman" w:eastAsia="Times New Roman" w:hAnsi="Times New Roman"/>
      <w:sz w:val="24"/>
      <w:szCs w:val="24"/>
    </w:rPr>
  </w:style>
  <w:style w:type="paragraph" w:styleId="Signature">
    <w:name w:val="Signature"/>
    <w:basedOn w:val="Normal"/>
    <w:rsid w:val="00981E11"/>
    <w:rPr>
      <w:rFonts w:ascii="Times New Roman" w:eastAsia="Times New Roman" w:hAnsi="Times New Roman"/>
      <w:sz w:val="24"/>
      <w:szCs w:val="24"/>
    </w:rPr>
  </w:style>
  <w:style w:type="paragraph" w:customStyle="1" w:styleId="ccEnclosure">
    <w:name w:val="cc:/Enclosure"/>
    <w:basedOn w:val="Normal"/>
    <w:rsid w:val="00CF13D7"/>
    <w:pPr>
      <w:tabs>
        <w:tab w:val="left" w:pos="1440"/>
      </w:tabs>
      <w:spacing w:before="240" w:after="240"/>
      <w:ind w:left="1440" w:hanging="1440"/>
    </w:pPr>
    <w:rPr>
      <w:rFonts w:ascii="Times New Roman" w:eastAsia="Times New Roman" w:hAnsi="Times New Roman"/>
      <w:sz w:val="24"/>
      <w:szCs w:val="24"/>
    </w:rPr>
  </w:style>
  <w:style w:type="paragraph" w:styleId="BodyText">
    <w:name w:val="Body Text"/>
    <w:basedOn w:val="Normal"/>
    <w:rsid w:val="00D12684"/>
    <w:pPr>
      <w:spacing w:after="240"/>
    </w:pPr>
    <w:rPr>
      <w:rFonts w:ascii="Times New Roman" w:eastAsia="Times New Roman" w:hAnsi="Times New Roman"/>
      <w:sz w:val="24"/>
      <w:szCs w:val="24"/>
    </w:rPr>
  </w:style>
  <w:style w:type="paragraph" w:styleId="BalloonText">
    <w:name w:val="Balloon Text"/>
    <w:basedOn w:val="Normal"/>
    <w:semiHidden/>
    <w:rsid w:val="007834BF"/>
    <w:rPr>
      <w:rFonts w:ascii="Tahoma" w:eastAsia="Times New Roman" w:hAnsi="Tahoma" w:cs="Tahoma"/>
      <w:sz w:val="16"/>
      <w:szCs w:val="16"/>
    </w:rPr>
  </w:style>
  <w:style w:type="paragraph" w:styleId="Header">
    <w:name w:val="header"/>
    <w:basedOn w:val="Normal"/>
    <w:link w:val="HeaderChar"/>
    <w:uiPriority w:val="99"/>
    <w:rsid w:val="000B7DA8"/>
    <w:pPr>
      <w:tabs>
        <w:tab w:val="center" w:pos="4320"/>
        <w:tab w:val="right" w:pos="8640"/>
      </w:tabs>
      <w:spacing w:after="480"/>
    </w:pPr>
    <w:rPr>
      <w:rFonts w:ascii="Times New Roman" w:eastAsia="Times New Roman" w:hAnsi="Times New Roman"/>
      <w:sz w:val="24"/>
      <w:szCs w:val="24"/>
    </w:rPr>
  </w:style>
  <w:style w:type="paragraph" w:styleId="Footer">
    <w:name w:val="footer"/>
    <w:basedOn w:val="Normal"/>
    <w:link w:val="FooterChar"/>
    <w:uiPriority w:val="99"/>
    <w:rsid w:val="00CF13D7"/>
    <w:pPr>
      <w:tabs>
        <w:tab w:val="center" w:pos="4320"/>
        <w:tab w:val="right" w:pos="8640"/>
      </w:tabs>
    </w:pPr>
    <w:rPr>
      <w:rFonts w:ascii="Times New Roman" w:eastAsia="Times New Roman" w:hAnsi="Times New Roman"/>
      <w:sz w:val="24"/>
      <w:szCs w:val="24"/>
    </w:rPr>
  </w:style>
  <w:style w:type="character" w:styleId="PageNumber">
    <w:name w:val="page number"/>
    <w:basedOn w:val="DefaultParagraphFont"/>
    <w:rsid w:val="000B7DA8"/>
  </w:style>
  <w:style w:type="paragraph" w:customStyle="1" w:styleId="CompanyName">
    <w:name w:val="Company Name"/>
    <w:basedOn w:val="Normal"/>
    <w:rsid w:val="00DF6193"/>
    <w:pPr>
      <w:framePr w:w="3845" w:h="1584" w:hSpace="187" w:vSpace="187" w:wrap="notBeside" w:vAnchor="page" w:hAnchor="margin" w:y="894" w:anchorLock="1"/>
      <w:spacing w:line="280" w:lineRule="atLeast"/>
    </w:pPr>
    <w:rPr>
      <w:rFonts w:ascii="Arial Black" w:eastAsia="Times New Roman" w:hAnsi="Arial Black"/>
      <w:spacing w:val="-25"/>
      <w:sz w:val="32"/>
      <w:szCs w:val="24"/>
    </w:rPr>
  </w:style>
  <w:style w:type="character" w:styleId="Emphasis">
    <w:name w:val="Emphasis"/>
    <w:qFormat/>
    <w:rsid w:val="00ED072C"/>
    <w:rPr>
      <w:i w:val="0"/>
      <w:iCs w:val="0"/>
      <w:caps/>
      <w:spacing w:val="10"/>
      <w:sz w:val="16"/>
    </w:rPr>
  </w:style>
  <w:style w:type="paragraph" w:styleId="MessageHeader">
    <w:name w:val="Message Header"/>
    <w:basedOn w:val="BodyText"/>
    <w:link w:val="MessageHeaderChar"/>
    <w:rsid w:val="00ED072C"/>
    <w:pPr>
      <w:keepLines/>
      <w:spacing w:after="40" w:line="140" w:lineRule="atLeast"/>
      <w:ind w:left="360"/>
    </w:pPr>
    <w:rPr>
      <w:rFonts w:ascii="Garamond" w:hAnsi="Garamond"/>
      <w:spacing w:val="-5"/>
      <w:szCs w:val="20"/>
    </w:rPr>
  </w:style>
  <w:style w:type="character" w:customStyle="1" w:styleId="MessageHeaderChar">
    <w:name w:val="Message Header Char"/>
    <w:basedOn w:val="DefaultParagraphFont"/>
    <w:link w:val="MessageHeader"/>
    <w:rsid w:val="00ED072C"/>
    <w:rPr>
      <w:rFonts w:ascii="Garamond" w:hAnsi="Garamond"/>
      <w:spacing w:val="-5"/>
      <w:sz w:val="24"/>
    </w:rPr>
  </w:style>
  <w:style w:type="paragraph" w:customStyle="1" w:styleId="DocumentLabel">
    <w:name w:val="Document Label"/>
    <w:next w:val="Normal"/>
    <w:rsid w:val="00ED072C"/>
    <w:pPr>
      <w:pBdr>
        <w:top w:val="double" w:sz="6" w:space="8" w:color="auto"/>
        <w:bottom w:val="double" w:sz="6" w:space="8" w:color="auto"/>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ED072C"/>
  </w:style>
  <w:style w:type="paragraph" w:customStyle="1" w:styleId="MessageHeaderLabel">
    <w:name w:val="Message Header Label"/>
    <w:basedOn w:val="MessageHeader"/>
    <w:next w:val="MessageHeader"/>
    <w:rsid w:val="00ED072C"/>
    <w:pPr>
      <w:spacing w:before="40" w:after="0"/>
      <w:ind w:left="0"/>
    </w:pPr>
    <w:rPr>
      <w:caps/>
      <w:spacing w:val="6"/>
      <w:sz w:val="14"/>
    </w:rPr>
  </w:style>
  <w:style w:type="paragraph" w:customStyle="1" w:styleId="MessageHeaderLast">
    <w:name w:val="Message Header Last"/>
    <w:basedOn w:val="MessageHeader"/>
    <w:next w:val="BodyText"/>
    <w:rsid w:val="00ED072C"/>
    <w:pPr>
      <w:pBdr>
        <w:top w:val="double" w:sz="6" w:space="18" w:color="auto"/>
        <w:bottom w:val="double" w:sz="6" w:space="18" w:color="auto"/>
      </w:pBdr>
      <w:tabs>
        <w:tab w:val="left" w:pos="1267"/>
        <w:tab w:val="left" w:pos="2938"/>
        <w:tab w:val="left" w:pos="5040"/>
        <w:tab w:val="right" w:pos="8640"/>
      </w:tabs>
      <w:spacing w:before="13"/>
      <w:ind w:left="0"/>
    </w:pPr>
  </w:style>
  <w:style w:type="character" w:styleId="PlaceholderText">
    <w:name w:val="Placeholder Text"/>
    <w:basedOn w:val="DefaultParagraphFont"/>
    <w:uiPriority w:val="99"/>
    <w:semiHidden/>
    <w:rsid w:val="00ED072C"/>
    <w:rPr>
      <w:color w:val="808080"/>
    </w:rPr>
  </w:style>
  <w:style w:type="character" w:customStyle="1" w:styleId="HeaderChar">
    <w:name w:val="Header Char"/>
    <w:basedOn w:val="DefaultParagraphFont"/>
    <w:link w:val="Header"/>
    <w:uiPriority w:val="99"/>
    <w:rsid w:val="00ED072C"/>
    <w:rPr>
      <w:sz w:val="24"/>
      <w:szCs w:val="24"/>
    </w:rPr>
  </w:style>
  <w:style w:type="character" w:customStyle="1" w:styleId="FooterChar">
    <w:name w:val="Footer Char"/>
    <w:basedOn w:val="DefaultParagraphFont"/>
    <w:link w:val="Footer"/>
    <w:uiPriority w:val="99"/>
    <w:rsid w:val="00ED072C"/>
    <w:rPr>
      <w:sz w:val="24"/>
      <w:szCs w:val="24"/>
    </w:rPr>
  </w:style>
  <w:style w:type="character" w:styleId="Hyperlink">
    <w:name w:val="Hyperlink"/>
    <w:uiPriority w:val="99"/>
    <w:unhideWhenUsed/>
    <w:rsid w:val="00290A37"/>
    <w:rPr>
      <w:color w:val="0000FF"/>
      <w:u w:val="single"/>
    </w:rPr>
  </w:style>
  <w:style w:type="character" w:customStyle="1" w:styleId="apple-style-span">
    <w:name w:val="apple-style-span"/>
    <w:basedOn w:val="DefaultParagraphFont"/>
    <w:rsid w:val="00290A37"/>
  </w:style>
  <w:style w:type="paragraph" w:styleId="PlainText">
    <w:name w:val="Plain Text"/>
    <w:basedOn w:val="Normal"/>
    <w:link w:val="PlainTextChar"/>
    <w:uiPriority w:val="99"/>
    <w:semiHidden/>
    <w:unhideWhenUsed/>
    <w:rsid w:val="0025506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55061"/>
    <w:rPr>
      <w:rFonts w:ascii="Consolas" w:eastAsiaTheme="minorHAnsi" w:hAnsi="Consolas" w:cstheme="minorBidi"/>
      <w:sz w:val="21"/>
      <w:szCs w:val="21"/>
    </w:rPr>
  </w:style>
  <w:style w:type="paragraph" w:customStyle="1" w:styleId="FRAGE">
    <w:name w:val="FRAGE"/>
    <w:basedOn w:val="BodyText"/>
    <w:next w:val="Normal"/>
    <w:rsid w:val="00707E42"/>
    <w:pPr>
      <w:spacing w:after="120" w:line="300" w:lineRule="auto"/>
    </w:pPr>
    <w:rPr>
      <w:rFonts w:ascii="Akzidenz Grotesk CE Light" w:hAnsi="Akzidenz Grotesk CE Light" w:cs="Arial"/>
      <w:b/>
      <w:bCs/>
      <w:sz w:val="20"/>
    </w:rPr>
  </w:style>
  <w:style w:type="paragraph" w:customStyle="1" w:styleId="Remarks85">
    <w:name w:val="Remarks85"/>
    <w:basedOn w:val="Normal"/>
    <w:rsid w:val="00EB59F2"/>
    <w:pPr>
      <w:snapToGrid w:val="0"/>
      <w:spacing w:line="200" w:lineRule="atLeast"/>
    </w:pPr>
    <w:rPr>
      <w:rFonts w:ascii="Credit Suisse Type Light" w:eastAsiaTheme="minorHAnsi" w:hAnsi="Credit Suisse Type Light"/>
      <w:sz w:val="17"/>
      <w:szCs w:val="17"/>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A37"/>
    <w:rPr>
      <w:rFonts w:ascii="Calibri" w:eastAsia="Calibri" w:hAnsi="Calibri"/>
      <w:sz w:val="22"/>
      <w:szCs w:val="22"/>
    </w:rPr>
  </w:style>
  <w:style w:type="paragraph" w:styleId="Heading1">
    <w:name w:val="heading 1"/>
    <w:basedOn w:val="Normal"/>
    <w:next w:val="Normal"/>
    <w:qFormat/>
    <w:rsid w:val="00D12684"/>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nderAddress">
    <w:name w:val="Sender Address"/>
    <w:basedOn w:val="Normal"/>
    <w:rsid w:val="00981E11"/>
    <w:rPr>
      <w:rFonts w:ascii="Times New Roman" w:eastAsia="Times New Roman" w:hAnsi="Times New Roman"/>
      <w:sz w:val="24"/>
      <w:szCs w:val="24"/>
    </w:rPr>
  </w:style>
  <w:style w:type="paragraph" w:styleId="Date">
    <w:name w:val="Date"/>
    <w:basedOn w:val="Normal"/>
    <w:next w:val="Normal"/>
    <w:rsid w:val="00981E11"/>
    <w:pPr>
      <w:spacing w:after="480"/>
    </w:pPr>
    <w:rPr>
      <w:rFonts w:ascii="Times New Roman" w:eastAsia="Times New Roman" w:hAnsi="Times New Roman"/>
      <w:sz w:val="24"/>
      <w:szCs w:val="24"/>
    </w:rPr>
  </w:style>
  <w:style w:type="paragraph" w:customStyle="1" w:styleId="RecipientAddress">
    <w:name w:val="Recipient Address"/>
    <w:basedOn w:val="Normal"/>
    <w:rsid w:val="00852CDA"/>
    <w:rPr>
      <w:rFonts w:ascii="Times New Roman" w:eastAsia="Times New Roman" w:hAnsi="Times New Roman"/>
      <w:sz w:val="24"/>
      <w:szCs w:val="24"/>
    </w:rPr>
  </w:style>
  <w:style w:type="paragraph" w:styleId="Salutation">
    <w:name w:val="Salutation"/>
    <w:basedOn w:val="Normal"/>
    <w:next w:val="Normal"/>
    <w:rsid w:val="00852CDA"/>
    <w:pPr>
      <w:spacing w:before="480" w:after="240"/>
    </w:pPr>
    <w:rPr>
      <w:rFonts w:ascii="Times New Roman" w:eastAsia="Times New Roman" w:hAnsi="Times New Roman"/>
      <w:sz w:val="24"/>
      <w:szCs w:val="24"/>
    </w:rPr>
  </w:style>
  <w:style w:type="paragraph" w:styleId="Closing">
    <w:name w:val="Closing"/>
    <w:basedOn w:val="Normal"/>
    <w:rsid w:val="00981E11"/>
    <w:pPr>
      <w:spacing w:after="960"/>
    </w:pPr>
    <w:rPr>
      <w:rFonts w:ascii="Times New Roman" w:eastAsia="Times New Roman" w:hAnsi="Times New Roman"/>
      <w:sz w:val="24"/>
      <w:szCs w:val="24"/>
    </w:rPr>
  </w:style>
  <w:style w:type="paragraph" w:styleId="Signature">
    <w:name w:val="Signature"/>
    <w:basedOn w:val="Normal"/>
    <w:rsid w:val="00981E11"/>
    <w:rPr>
      <w:rFonts w:ascii="Times New Roman" w:eastAsia="Times New Roman" w:hAnsi="Times New Roman"/>
      <w:sz w:val="24"/>
      <w:szCs w:val="24"/>
    </w:rPr>
  </w:style>
  <w:style w:type="paragraph" w:customStyle="1" w:styleId="ccEnclosure">
    <w:name w:val="cc:/Enclosure"/>
    <w:basedOn w:val="Normal"/>
    <w:rsid w:val="00CF13D7"/>
    <w:pPr>
      <w:tabs>
        <w:tab w:val="left" w:pos="1440"/>
      </w:tabs>
      <w:spacing w:before="240" w:after="240"/>
      <w:ind w:left="1440" w:hanging="1440"/>
    </w:pPr>
    <w:rPr>
      <w:rFonts w:ascii="Times New Roman" w:eastAsia="Times New Roman" w:hAnsi="Times New Roman"/>
      <w:sz w:val="24"/>
      <w:szCs w:val="24"/>
    </w:rPr>
  </w:style>
  <w:style w:type="paragraph" w:styleId="BodyText">
    <w:name w:val="Body Text"/>
    <w:basedOn w:val="Normal"/>
    <w:rsid w:val="00D12684"/>
    <w:pPr>
      <w:spacing w:after="240"/>
    </w:pPr>
    <w:rPr>
      <w:rFonts w:ascii="Times New Roman" w:eastAsia="Times New Roman" w:hAnsi="Times New Roman"/>
      <w:sz w:val="24"/>
      <w:szCs w:val="24"/>
    </w:rPr>
  </w:style>
  <w:style w:type="paragraph" w:styleId="BalloonText">
    <w:name w:val="Balloon Text"/>
    <w:basedOn w:val="Normal"/>
    <w:semiHidden/>
    <w:rsid w:val="007834BF"/>
    <w:rPr>
      <w:rFonts w:ascii="Tahoma" w:eastAsia="Times New Roman" w:hAnsi="Tahoma" w:cs="Tahoma"/>
      <w:sz w:val="16"/>
      <w:szCs w:val="16"/>
    </w:rPr>
  </w:style>
  <w:style w:type="paragraph" w:styleId="Header">
    <w:name w:val="header"/>
    <w:basedOn w:val="Normal"/>
    <w:link w:val="HeaderChar"/>
    <w:uiPriority w:val="99"/>
    <w:rsid w:val="000B7DA8"/>
    <w:pPr>
      <w:tabs>
        <w:tab w:val="center" w:pos="4320"/>
        <w:tab w:val="right" w:pos="8640"/>
      </w:tabs>
      <w:spacing w:after="480"/>
    </w:pPr>
    <w:rPr>
      <w:rFonts w:ascii="Times New Roman" w:eastAsia="Times New Roman" w:hAnsi="Times New Roman"/>
      <w:sz w:val="24"/>
      <w:szCs w:val="24"/>
    </w:rPr>
  </w:style>
  <w:style w:type="paragraph" w:styleId="Footer">
    <w:name w:val="footer"/>
    <w:basedOn w:val="Normal"/>
    <w:link w:val="FooterChar"/>
    <w:uiPriority w:val="99"/>
    <w:rsid w:val="00CF13D7"/>
    <w:pPr>
      <w:tabs>
        <w:tab w:val="center" w:pos="4320"/>
        <w:tab w:val="right" w:pos="8640"/>
      </w:tabs>
    </w:pPr>
    <w:rPr>
      <w:rFonts w:ascii="Times New Roman" w:eastAsia="Times New Roman" w:hAnsi="Times New Roman"/>
      <w:sz w:val="24"/>
      <w:szCs w:val="24"/>
    </w:rPr>
  </w:style>
  <w:style w:type="character" w:styleId="PageNumber">
    <w:name w:val="page number"/>
    <w:basedOn w:val="DefaultParagraphFont"/>
    <w:rsid w:val="000B7DA8"/>
  </w:style>
  <w:style w:type="paragraph" w:customStyle="1" w:styleId="CompanyName">
    <w:name w:val="Company Name"/>
    <w:basedOn w:val="Normal"/>
    <w:rsid w:val="00DF6193"/>
    <w:pPr>
      <w:framePr w:w="3845" w:h="1584" w:hSpace="187" w:vSpace="187" w:wrap="notBeside" w:vAnchor="page" w:hAnchor="margin" w:y="894" w:anchorLock="1"/>
      <w:spacing w:line="280" w:lineRule="atLeast"/>
    </w:pPr>
    <w:rPr>
      <w:rFonts w:ascii="Arial Black" w:eastAsia="Times New Roman" w:hAnsi="Arial Black"/>
      <w:spacing w:val="-25"/>
      <w:sz w:val="32"/>
      <w:szCs w:val="24"/>
    </w:rPr>
  </w:style>
  <w:style w:type="character" w:styleId="Emphasis">
    <w:name w:val="Emphasis"/>
    <w:qFormat/>
    <w:rsid w:val="00ED072C"/>
    <w:rPr>
      <w:i w:val="0"/>
      <w:iCs w:val="0"/>
      <w:caps/>
      <w:spacing w:val="10"/>
      <w:sz w:val="16"/>
    </w:rPr>
  </w:style>
  <w:style w:type="paragraph" w:styleId="MessageHeader">
    <w:name w:val="Message Header"/>
    <w:basedOn w:val="BodyText"/>
    <w:link w:val="MessageHeaderChar"/>
    <w:rsid w:val="00ED072C"/>
    <w:pPr>
      <w:keepLines/>
      <w:spacing w:after="40" w:line="140" w:lineRule="atLeast"/>
      <w:ind w:left="360"/>
    </w:pPr>
    <w:rPr>
      <w:rFonts w:ascii="Garamond" w:hAnsi="Garamond"/>
      <w:spacing w:val="-5"/>
      <w:szCs w:val="20"/>
    </w:rPr>
  </w:style>
  <w:style w:type="character" w:customStyle="1" w:styleId="MessageHeaderChar">
    <w:name w:val="Message Header Char"/>
    <w:basedOn w:val="DefaultParagraphFont"/>
    <w:link w:val="MessageHeader"/>
    <w:rsid w:val="00ED072C"/>
    <w:rPr>
      <w:rFonts w:ascii="Garamond" w:hAnsi="Garamond"/>
      <w:spacing w:val="-5"/>
      <w:sz w:val="24"/>
    </w:rPr>
  </w:style>
  <w:style w:type="paragraph" w:customStyle="1" w:styleId="DocumentLabel">
    <w:name w:val="Document Label"/>
    <w:next w:val="Normal"/>
    <w:rsid w:val="00ED072C"/>
    <w:pPr>
      <w:pBdr>
        <w:top w:val="double" w:sz="6" w:space="8" w:color="auto"/>
        <w:bottom w:val="double" w:sz="6" w:space="8" w:color="auto"/>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ED072C"/>
  </w:style>
  <w:style w:type="paragraph" w:customStyle="1" w:styleId="MessageHeaderLabel">
    <w:name w:val="Message Header Label"/>
    <w:basedOn w:val="MessageHeader"/>
    <w:next w:val="MessageHeader"/>
    <w:rsid w:val="00ED072C"/>
    <w:pPr>
      <w:spacing w:before="40" w:after="0"/>
      <w:ind w:left="0"/>
    </w:pPr>
    <w:rPr>
      <w:caps/>
      <w:spacing w:val="6"/>
      <w:sz w:val="14"/>
    </w:rPr>
  </w:style>
  <w:style w:type="paragraph" w:customStyle="1" w:styleId="MessageHeaderLast">
    <w:name w:val="Message Header Last"/>
    <w:basedOn w:val="MessageHeader"/>
    <w:next w:val="BodyText"/>
    <w:rsid w:val="00ED072C"/>
    <w:pPr>
      <w:pBdr>
        <w:top w:val="double" w:sz="6" w:space="18" w:color="auto"/>
        <w:bottom w:val="double" w:sz="6" w:space="18" w:color="auto"/>
      </w:pBdr>
      <w:tabs>
        <w:tab w:val="left" w:pos="1267"/>
        <w:tab w:val="left" w:pos="2938"/>
        <w:tab w:val="left" w:pos="5040"/>
        <w:tab w:val="right" w:pos="8640"/>
      </w:tabs>
      <w:spacing w:before="13"/>
      <w:ind w:left="0"/>
    </w:pPr>
  </w:style>
  <w:style w:type="character" w:styleId="PlaceholderText">
    <w:name w:val="Placeholder Text"/>
    <w:basedOn w:val="DefaultParagraphFont"/>
    <w:uiPriority w:val="99"/>
    <w:semiHidden/>
    <w:rsid w:val="00ED072C"/>
    <w:rPr>
      <w:color w:val="808080"/>
    </w:rPr>
  </w:style>
  <w:style w:type="character" w:customStyle="1" w:styleId="HeaderChar">
    <w:name w:val="Header Char"/>
    <w:basedOn w:val="DefaultParagraphFont"/>
    <w:link w:val="Header"/>
    <w:uiPriority w:val="99"/>
    <w:rsid w:val="00ED072C"/>
    <w:rPr>
      <w:sz w:val="24"/>
      <w:szCs w:val="24"/>
    </w:rPr>
  </w:style>
  <w:style w:type="character" w:customStyle="1" w:styleId="FooterChar">
    <w:name w:val="Footer Char"/>
    <w:basedOn w:val="DefaultParagraphFont"/>
    <w:link w:val="Footer"/>
    <w:uiPriority w:val="99"/>
    <w:rsid w:val="00ED072C"/>
    <w:rPr>
      <w:sz w:val="24"/>
      <w:szCs w:val="24"/>
    </w:rPr>
  </w:style>
  <w:style w:type="character" w:styleId="Hyperlink">
    <w:name w:val="Hyperlink"/>
    <w:uiPriority w:val="99"/>
    <w:unhideWhenUsed/>
    <w:rsid w:val="00290A37"/>
    <w:rPr>
      <w:color w:val="0000FF"/>
      <w:u w:val="single"/>
    </w:rPr>
  </w:style>
  <w:style w:type="character" w:customStyle="1" w:styleId="apple-style-span">
    <w:name w:val="apple-style-span"/>
    <w:basedOn w:val="DefaultParagraphFont"/>
    <w:rsid w:val="00290A37"/>
  </w:style>
  <w:style w:type="paragraph" w:styleId="PlainText">
    <w:name w:val="Plain Text"/>
    <w:basedOn w:val="Normal"/>
    <w:link w:val="PlainTextChar"/>
    <w:uiPriority w:val="99"/>
    <w:semiHidden/>
    <w:unhideWhenUsed/>
    <w:rsid w:val="0025506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55061"/>
    <w:rPr>
      <w:rFonts w:ascii="Consolas" w:eastAsiaTheme="minorHAnsi" w:hAnsi="Consolas" w:cstheme="minorBidi"/>
      <w:sz w:val="21"/>
      <w:szCs w:val="21"/>
    </w:rPr>
  </w:style>
  <w:style w:type="paragraph" w:customStyle="1" w:styleId="FRAGE">
    <w:name w:val="FRAGE"/>
    <w:basedOn w:val="BodyText"/>
    <w:next w:val="Normal"/>
    <w:rsid w:val="00707E42"/>
    <w:pPr>
      <w:spacing w:after="120" w:line="300" w:lineRule="auto"/>
    </w:pPr>
    <w:rPr>
      <w:rFonts w:ascii="Akzidenz Grotesk CE Light" w:hAnsi="Akzidenz Grotesk CE Light" w:cs="Arial"/>
      <w:b/>
      <w:bCs/>
      <w:sz w:val="20"/>
    </w:rPr>
  </w:style>
  <w:style w:type="paragraph" w:customStyle="1" w:styleId="Remarks85">
    <w:name w:val="Remarks85"/>
    <w:basedOn w:val="Normal"/>
    <w:rsid w:val="00EB59F2"/>
    <w:pPr>
      <w:snapToGrid w:val="0"/>
      <w:spacing w:line="200" w:lineRule="atLeast"/>
    </w:pPr>
    <w:rPr>
      <w:rFonts w:ascii="Credit Suisse Type Light" w:eastAsiaTheme="minorHAnsi" w:hAnsi="Credit Suisse Type Light"/>
      <w:sz w:val="17"/>
      <w:szCs w:val="17"/>
      <w:lang w:eastAsia="de-CH"/>
    </w:rPr>
  </w:style>
</w:styles>
</file>

<file path=word/webSettings.xml><?xml version="1.0" encoding="utf-8"?>
<w:webSettings xmlns:r="http://schemas.openxmlformats.org/officeDocument/2006/relationships" xmlns:w="http://schemas.openxmlformats.org/wordprocessingml/2006/main">
  <w:divs>
    <w:div w:id="170491844">
      <w:bodyDiv w:val="1"/>
      <w:marLeft w:val="0"/>
      <w:marRight w:val="0"/>
      <w:marTop w:val="0"/>
      <w:marBottom w:val="0"/>
      <w:divBdr>
        <w:top w:val="none" w:sz="0" w:space="0" w:color="auto"/>
        <w:left w:val="none" w:sz="0" w:space="0" w:color="auto"/>
        <w:bottom w:val="none" w:sz="0" w:space="0" w:color="auto"/>
        <w:right w:val="none" w:sz="0" w:space="0" w:color="auto"/>
      </w:divBdr>
    </w:div>
    <w:div w:id="292098673">
      <w:bodyDiv w:val="1"/>
      <w:marLeft w:val="0"/>
      <w:marRight w:val="0"/>
      <w:marTop w:val="0"/>
      <w:marBottom w:val="0"/>
      <w:divBdr>
        <w:top w:val="none" w:sz="0" w:space="0" w:color="auto"/>
        <w:left w:val="none" w:sz="0" w:space="0" w:color="auto"/>
        <w:bottom w:val="none" w:sz="0" w:space="0" w:color="auto"/>
        <w:right w:val="none" w:sz="0" w:space="0" w:color="auto"/>
      </w:divBdr>
      <w:divsChild>
        <w:div w:id="349258530">
          <w:marLeft w:val="0"/>
          <w:marRight w:val="0"/>
          <w:marTop w:val="0"/>
          <w:marBottom w:val="0"/>
          <w:divBdr>
            <w:top w:val="none" w:sz="0" w:space="0" w:color="auto"/>
            <w:left w:val="none" w:sz="0" w:space="0" w:color="auto"/>
            <w:bottom w:val="none" w:sz="0" w:space="0" w:color="auto"/>
            <w:right w:val="none" w:sz="0" w:space="0" w:color="auto"/>
          </w:divBdr>
          <w:divsChild>
            <w:div w:id="75438526">
              <w:marLeft w:val="0"/>
              <w:marRight w:val="0"/>
              <w:marTop w:val="0"/>
              <w:marBottom w:val="0"/>
              <w:divBdr>
                <w:top w:val="none" w:sz="0" w:space="0" w:color="auto"/>
                <w:left w:val="none" w:sz="0" w:space="0" w:color="auto"/>
                <w:bottom w:val="none" w:sz="0" w:space="0" w:color="auto"/>
                <w:right w:val="none" w:sz="0" w:space="0" w:color="auto"/>
              </w:divBdr>
              <w:divsChild>
                <w:div w:id="1077021140">
                  <w:marLeft w:val="0"/>
                  <w:marRight w:val="0"/>
                  <w:marTop w:val="0"/>
                  <w:marBottom w:val="0"/>
                  <w:divBdr>
                    <w:top w:val="none" w:sz="0" w:space="0" w:color="auto"/>
                    <w:left w:val="none" w:sz="0" w:space="0" w:color="auto"/>
                    <w:bottom w:val="none" w:sz="0" w:space="0" w:color="auto"/>
                    <w:right w:val="none" w:sz="0" w:space="0" w:color="auto"/>
                  </w:divBdr>
                  <w:divsChild>
                    <w:div w:id="389227511">
                      <w:marLeft w:val="0"/>
                      <w:marRight w:val="0"/>
                      <w:marTop w:val="0"/>
                      <w:marBottom w:val="0"/>
                      <w:divBdr>
                        <w:top w:val="none" w:sz="0" w:space="0" w:color="auto"/>
                        <w:left w:val="none" w:sz="0" w:space="0" w:color="auto"/>
                        <w:bottom w:val="none" w:sz="0" w:space="0" w:color="auto"/>
                        <w:right w:val="none" w:sz="0" w:space="0" w:color="auto"/>
                      </w:divBdr>
                      <w:divsChild>
                        <w:div w:id="11697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634631">
      <w:bodyDiv w:val="1"/>
      <w:marLeft w:val="0"/>
      <w:marRight w:val="0"/>
      <w:marTop w:val="0"/>
      <w:marBottom w:val="0"/>
      <w:divBdr>
        <w:top w:val="none" w:sz="0" w:space="0" w:color="auto"/>
        <w:left w:val="none" w:sz="0" w:space="0" w:color="auto"/>
        <w:bottom w:val="none" w:sz="0" w:space="0" w:color="auto"/>
        <w:right w:val="none" w:sz="0" w:space="0" w:color="auto"/>
      </w:divBdr>
    </w:div>
    <w:div w:id="384720181">
      <w:bodyDiv w:val="1"/>
      <w:marLeft w:val="0"/>
      <w:marRight w:val="0"/>
      <w:marTop w:val="0"/>
      <w:marBottom w:val="0"/>
      <w:divBdr>
        <w:top w:val="none" w:sz="0" w:space="0" w:color="auto"/>
        <w:left w:val="none" w:sz="0" w:space="0" w:color="auto"/>
        <w:bottom w:val="none" w:sz="0" w:space="0" w:color="auto"/>
        <w:right w:val="none" w:sz="0" w:space="0" w:color="auto"/>
      </w:divBdr>
    </w:div>
    <w:div w:id="833951826">
      <w:bodyDiv w:val="1"/>
      <w:marLeft w:val="0"/>
      <w:marRight w:val="0"/>
      <w:marTop w:val="0"/>
      <w:marBottom w:val="0"/>
      <w:divBdr>
        <w:top w:val="none" w:sz="0" w:space="0" w:color="auto"/>
        <w:left w:val="none" w:sz="0" w:space="0" w:color="auto"/>
        <w:bottom w:val="none" w:sz="0" w:space="0" w:color="auto"/>
        <w:right w:val="none" w:sz="0" w:space="0" w:color="auto"/>
      </w:divBdr>
    </w:div>
    <w:div w:id="109578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P:\FORMS-PUBLICATIONS-SHARED_RESOURC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FA0EE-5EC7-4020-B3FB-60839F8B5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LETTERHEAD.dotx</Template>
  <TotalTime>1</TotalTime>
  <Pages>1</Pages>
  <Words>98</Words>
  <Characters>517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kelly.callahan</dc:creator>
  <cp:lastModifiedBy>kelly.callahan</cp:lastModifiedBy>
  <cp:revision>2</cp:revision>
  <cp:lastPrinted>2012-07-23T20:24:00Z</cp:lastPrinted>
  <dcterms:created xsi:type="dcterms:W3CDTF">2012-08-14T18:51:00Z</dcterms:created>
  <dcterms:modified xsi:type="dcterms:W3CDTF">2012-08-14T18:51:00Z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TC060827051033</vt:lpwstr>
  </property>
  <property fmtid="{D5CDD505-2E9C-101B-9397-08002B2CF9AE}" pid="3" name="_NewReviewCycle">
    <vt:lpwstr/>
  </property>
</Properties>
</file>