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CD" w:rsidRDefault="009F25CD" w:rsidP="009F25CD">
      <w:pPr>
        <w:jc w:val="center"/>
        <w:rPr>
          <w:b/>
          <w:u w:val="single"/>
        </w:rPr>
      </w:pPr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Cash Management Policy Board will hold a meeting on </w:t>
      </w:r>
      <w:r w:rsidR="008406C0">
        <w:t>Wednesday, April 17</w:t>
      </w:r>
      <w:r>
        <w:t>, 201</w:t>
      </w:r>
      <w:r w:rsidR="008406C0">
        <w:t>3</w:t>
      </w:r>
      <w:r>
        <w:t xml:space="preserve"> at </w:t>
      </w:r>
      <w:r w:rsidR="00762E21">
        <w:t>10:30</w:t>
      </w:r>
      <w:bookmarkStart w:id="0" w:name="_GoBack"/>
      <w:bookmarkEnd w:id="0"/>
      <w:r>
        <w:t xml:space="preserve"> a.m. at Buena Vista Conference Center, 661 S. DuPont Highway, New Castle, DE 19720.</w:t>
      </w:r>
    </w:p>
    <w:p w:rsidR="009F25CD" w:rsidRDefault="009F25CD" w:rsidP="009F25CD">
      <w:pPr>
        <w:ind w:left="540" w:right="1170"/>
        <w:jc w:val="both"/>
      </w:pPr>
    </w:p>
    <w:p w:rsidR="009F25CD" w:rsidRPr="007155D3" w:rsidRDefault="009F25CD" w:rsidP="009F25CD">
      <w:pPr>
        <w:ind w:left="720"/>
        <w:jc w:val="both"/>
      </w:pPr>
      <w:r w:rsidRPr="007155D3">
        <w:t>AGENDA</w:t>
      </w:r>
      <w:r w:rsidR="007155D3">
        <w:br/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Call to order</w:t>
      </w:r>
    </w:p>
    <w:p w:rsidR="007155D3" w:rsidRPr="007155D3" w:rsidRDefault="002159D2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Approval of M</w:t>
      </w:r>
      <w:r w:rsidR="007155D3" w:rsidRPr="007155D3">
        <w:rPr>
          <w:rFonts w:asciiTheme="minorHAnsi" w:eastAsia="Times New Roman" w:hAnsiTheme="minorHAnsi" w:cs="Arial"/>
        </w:rPr>
        <w:t xml:space="preserve">inutes </w:t>
      </w:r>
    </w:p>
    <w:p w:rsidR="007155D3" w:rsidRPr="007155D3" w:rsidRDefault="008406C0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Discussion on Cash Management Policy Board Guidelines</w:t>
      </w:r>
    </w:p>
    <w:p w:rsidR="007155D3" w:rsidRPr="007155D3" w:rsidRDefault="008406C0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>
        <w:rPr>
          <w:rFonts w:asciiTheme="minorHAnsi" w:eastAsia="Times New Roman" w:hAnsiTheme="minorHAnsi" w:cs="Arial"/>
        </w:rPr>
        <w:t>Discussion of Investment Management Services R</w:t>
      </w:r>
      <w:r w:rsidR="002159D2">
        <w:rPr>
          <w:rFonts w:asciiTheme="minorHAnsi" w:eastAsia="Times New Roman" w:hAnsiTheme="minorHAnsi" w:cs="Arial"/>
        </w:rPr>
        <w:t xml:space="preserve">equest </w:t>
      </w:r>
      <w:r>
        <w:rPr>
          <w:rFonts w:asciiTheme="minorHAnsi" w:eastAsia="Times New Roman" w:hAnsiTheme="minorHAnsi" w:cs="Arial"/>
        </w:rPr>
        <w:t>F</w:t>
      </w:r>
      <w:r w:rsidR="002159D2">
        <w:rPr>
          <w:rFonts w:asciiTheme="minorHAnsi" w:eastAsia="Times New Roman" w:hAnsiTheme="minorHAnsi" w:cs="Arial"/>
        </w:rPr>
        <w:t xml:space="preserve">or </w:t>
      </w:r>
      <w:r>
        <w:rPr>
          <w:rFonts w:asciiTheme="minorHAnsi" w:eastAsia="Times New Roman" w:hAnsiTheme="minorHAnsi" w:cs="Arial"/>
        </w:rPr>
        <w:t>P</w:t>
      </w:r>
      <w:r w:rsidR="002159D2">
        <w:rPr>
          <w:rFonts w:asciiTheme="minorHAnsi" w:eastAsia="Times New Roman" w:hAnsiTheme="minorHAnsi" w:cs="Arial"/>
        </w:rPr>
        <w:t>roposal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New business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Public comment</w:t>
      </w:r>
    </w:p>
    <w:p w:rsidR="007155D3" w:rsidRPr="007155D3" w:rsidRDefault="007155D3" w:rsidP="007155D3">
      <w:pPr>
        <w:numPr>
          <w:ilvl w:val="0"/>
          <w:numId w:val="12"/>
        </w:numPr>
        <w:tabs>
          <w:tab w:val="clear" w:pos="720"/>
          <w:tab w:val="num" w:pos="1080"/>
        </w:tabs>
        <w:spacing w:before="240"/>
        <w:ind w:left="1440" w:firstLine="0"/>
        <w:rPr>
          <w:rFonts w:asciiTheme="minorHAnsi" w:eastAsia="Times New Roman" w:hAnsiTheme="minorHAnsi" w:cs="Arial"/>
        </w:rPr>
      </w:pPr>
      <w:r w:rsidRPr="007155D3">
        <w:rPr>
          <w:rFonts w:asciiTheme="minorHAnsi" w:eastAsia="Times New Roman" w:hAnsiTheme="minorHAnsi" w:cs="Arial"/>
        </w:rPr>
        <w:t>Close  </w:t>
      </w:r>
    </w:p>
    <w:p w:rsidR="009F25CD" w:rsidRDefault="009F25CD" w:rsidP="009F25CD">
      <w:pPr>
        <w:ind w:left="450"/>
        <w:jc w:val="both"/>
      </w:pPr>
      <w:r>
        <w:br/>
        <w:t>If you are unable to attend this meeting, please notify the Board Office as soon as possible at (302) 672-6700.</w:t>
      </w:r>
    </w:p>
    <w:p w:rsidR="009F25CD" w:rsidRDefault="009F25CD" w:rsidP="009F25CD">
      <w:pPr>
        <w:ind w:left="360" w:right="900"/>
        <w:jc w:val="both"/>
      </w:pPr>
      <w:r>
        <w:t xml:space="preserve"> The Board may enter into Executive Session to discuss pursuant to</w:t>
      </w:r>
      <w:r>
        <w:rPr>
          <w:u w:val="single"/>
        </w:rPr>
        <w:t xml:space="preserve"> 29 Delaware Code, </w:t>
      </w:r>
      <w:r>
        <w:t>Section 10004 (b</w:t>
      </w:r>
      <w:proofErr w:type="gramStart"/>
      <w:r>
        <w:t>)(</w:t>
      </w:r>
      <w:proofErr w:type="gramEnd"/>
      <w:r>
        <w:t xml:space="preserve">6), records   </w:t>
      </w:r>
    </w:p>
    <w:p w:rsidR="009F25CD" w:rsidRPr="00F64D53" w:rsidRDefault="009F25CD" w:rsidP="009F25CD">
      <w:pPr>
        <w:ind w:left="360" w:right="900"/>
        <w:jc w:val="both"/>
      </w:pPr>
      <w:r>
        <w:t xml:space="preserve"> </w:t>
      </w:r>
      <w:proofErr w:type="gramStart"/>
      <w:r>
        <w:t>which</w:t>
      </w:r>
      <w:proofErr w:type="gramEnd"/>
      <w:r>
        <w:t xml:space="preserve"> are not public including, but not limited to, deliberations pursuant to </w:t>
      </w:r>
      <w:r>
        <w:rPr>
          <w:u w:val="single"/>
        </w:rPr>
        <w:t>29 Delaware Code</w:t>
      </w:r>
      <w:r>
        <w:t>, Section 10004 (b)(6).</w:t>
      </w:r>
    </w:p>
    <w:p w:rsidR="00605B04" w:rsidRDefault="00605B04" w:rsidP="009F25CD">
      <w:pPr>
        <w:rPr>
          <w:rFonts w:cs="Arial"/>
          <w:color w:val="000000"/>
          <w:sz w:val="20"/>
          <w:szCs w:val="20"/>
        </w:rPr>
      </w:pPr>
    </w:p>
    <w:sectPr w:rsidR="00605B04" w:rsidSect="009F25CD">
      <w:headerReference w:type="first" r:id="rId9"/>
      <w:footerReference w:type="first" r:id="rId10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C20" w:rsidRDefault="00734C20" w:rsidP="008521BA">
      <w:r>
        <w:separator/>
      </w:r>
    </w:p>
  </w:endnote>
  <w:endnote w:type="continuationSeparator" w:id="0">
    <w:p w:rsidR="00734C20" w:rsidRDefault="00734C20" w:rsidP="0085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C20" w:rsidRDefault="00734C20" w:rsidP="008521BA">
      <w:r>
        <w:separator/>
      </w:r>
    </w:p>
  </w:footnote>
  <w:footnote w:type="continuationSeparator" w:id="0">
    <w:p w:rsidR="00734C20" w:rsidRDefault="00734C20" w:rsidP="0085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5D3" w:rsidRDefault="007155D3" w:rsidP="00DE3E06">
    <w:pPr>
      <w:pStyle w:val="Header"/>
      <w:tabs>
        <w:tab w:val="clear" w:pos="8640"/>
      </w:tabs>
      <w:spacing w:after="0"/>
      <w:jc w:val="center"/>
    </w:pPr>
  </w:p>
  <w:p w:rsidR="007155D3" w:rsidRDefault="007155D3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155D3" w:rsidRDefault="007155D3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F57406"/>
    <w:multiLevelType w:val="hybridMultilevel"/>
    <w:tmpl w:val="D4FC77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61"/>
    <w:rsid w:val="0000291E"/>
    <w:rsid w:val="0001260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B7DA8"/>
    <w:rsid w:val="000F2F1D"/>
    <w:rsid w:val="001217C2"/>
    <w:rsid w:val="0013733D"/>
    <w:rsid w:val="001637F0"/>
    <w:rsid w:val="00165240"/>
    <w:rsid w:val="00175F92"/>
    <w:rsid w:val="00193B62"/>
    <w:rsid w:val="00194575"/>
    <w:rsid w:val="00195EB2"/>
    <w:rsid w:val="001B0EB0"/>
    <w:rsid w:val="001C39C4"/>
    <w:rsid w:val="001C3B37"/>
    <w:rsid w:val="001C74B2"/>
    <w:rsid w:val="001D185A"/>
    <w:rsid w:val="001D5BC0"/>
    <w:rsid w:val="001F34DF"/>
    <w:rsid w:val="00202C44"/>
    <w:rsid w:val="00204EBD"/>
    <w:rsid w:val="0021430B"/>
    <w:rsid w:val="002159D2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321D8"/>
    <w:rsid w:val="00333A3F"/>
    <w:rsid w:val="00347BE3"/>
    <w:rsid w:val="00347DA2"/>
    <w:rsid w:val="00354373"/>
    <w:rsid w:val="00367291"/>
    <w:rsid w:val="003A65CF"/>
    <w:rsid w:val="003B6333"/>
    <w:rsid w:val="003C1E75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7A98"/>
    <w:rsid w:val="00526E86"/>
    <w:rsid w:val="00530AAD"/>
    <w:rsid w:val="005459D4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5F6544"/>
    <w:rsid w:val="00605B04"/>
    <w:rsid w:val="0061751D"/>
    <w:rsid w:val="006308D8"/>
    <w:rsid w:val="00640B79"/>
    <w:rsid w:val="00643A94"/>
    <w:rsid w:val="00650B2F"/>
    <w:rsid w:val="00666269"/>
    <w:rsid w:val="00676A1F"/>
    <w:rsid w:val="0068356D"/>
    <w:rsid w:val="006C6E93"/>
    <w:rsid w:val="006D0F67"/>
    <w:rsid w:val="006E2BF5"/>
    <w:rsid w:val="006F02C2"/>
    <w:rsid w:val="006F1596"/>
    <w:rsid w:val="00707E42"/>
    <w:rsid w:val="007155D3"/>
    <w:rsid w:val="007334AD"/>
    <w:rsid w:val="007347D7"/>
    <w:rsid w:val="00734C20"/>
    <w:rsid w:val="007350B9"/>
    <w:rsid w:val="00736DFA"/>
    <w:rsid w:val="00744147"/>
    <w:rsid w:val="00753E92"/>
    <w:rsid w:val="00762E21"/>
    <w:rsid w:val="00766435"/>
    <w:rsid w:val="00767097"/>
    <w:rsid w:val="007834BF"/>
    <w:rsid w:val="00790960"/>
    <w:rsid w:val="007C2960"/>
    <w:rsid w:val="007C632C"/>
    <w:rsid w:val="007D03C5"/>
    <w:rsid w:val="007E7BC3"/>
    <w:rsid w:val="007F303E"/>
    <w:rsid w:val="008406C0"/>
    <w:rsid w:val="00847020"/>
    <w:rsid w:val="008521BA"/>
    <w:rsid w:val="00852CDA"/>
    <w:rsid w:val="00871CA3"/>
    <w:rsid w:val="00876FF3"/>
    <w:rsid w:val="008823CF"/>
    <w:rsid w:val="00883486"/>
    <w:rsid w:val="008C0A78"/>
    <w:rsid w:val="008C6A51"/>
    <w:rsid w:val="008D683E"/>
    <w:rsid w:val="008D70A0"/>
    <w:rsid w:val="008D798F"/>
    <w:rsid w:val="008F3DE9"/>
    <w:rsid w:val="008F79F8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A4FF9"/>
    <w:rsid w:val="00AB2DB5"/>
    <w:rsid w:val="00AB379B"/>
    <w:rsid w:val="00AD3659"/>
    <w:rsid w:val="00AD5F42"/>
    <w:rsid w:val="00AE27A5"/>
    <w:rsid w:val="00AF48FA"/>
    <w:rsid w:val="00B26817"/>
    <w:rsid w:val="00B35296"/>
    <w:rsid w:val="00B40379"/>
    <w:rsid w:val="00B41C4A"/>
    <w:rsid w:val="00B565FB"/>
    <w:rsid w:val="00B76823"/>
    <w:rsid w:val="00B8401F"/>
    <w:rsid w:val="00BC0F8A"/>
    <w:rsid w:val="00BD0BBB"/>
    <w:rsid w:val="00BE1CAE"/>
    <w:rsid w:val="00BF580C"/>
    <w:rsid w:val="00C02DC6"/>
    <w:rsid w:val="00C32708"/>
    <w:rsid w:val="00C33967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32D01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D0588"/>
    <w:rsid w:val="00FD5F91"/>
    <w:rsid w:val="00FD7DDB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semiHidden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7E00E-2DE9-4F7E-A400-9650DFE8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0</TotalTime>
  <Pages>1</Pages>
  <Words>122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</cp:lastModifiedBy>
  <cp:revision>2</cp:revision>
  <cp:lastPrinted>2012-09-25T18:30:00Z</cp:lastPrinted>
  <dcterms:created xsi:type="dcterms:W3CDTF">2013-04-10T17:22:00Z</dcterms:created>
  <dcterms:modified xsi:type="dcterms:W3CDTF">2013-04-10T17:22:00Z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</Properties>
</file>